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  <w:sz w:val="144"/>
          <w:szCs w:val="144"/>
        </w:rPr>
      </w:pPr>
    </w:p>
    <w:p w:rsidR="00D4426E" w:rsidRPr="00EF1976" w:rsidRDefault="00D4426E" w:rsidP="00875A94">
      <w:pPr>
        <w:jc w:val="center"/>
        <w:rPr>
          <w:rFonts w:ascii="Arial" w:hAnsi="Arial" w:cs="Arial"/>
          <w:color w:val="auto"/>
          <w:sz w:val="120"/>
          <w:szCs w:val="120"/>
        </w:rPr>
      </w:pPr>
      <w:r w:rsidRPr="00EF1976">
        <w:rPr>
          <w:rFonts w:ascii="Arial" w:hAnsi="Arial" w:cs="Arial"/>
          <w:color w:val="auto"/>
          <w:sz w:val="120"/>
          <w:szCs w:val="120"/>
        </w:rPr>
        <w:t>CURRÍCULUM</w:t>
      </w:r>
    </w:p>
    <w:p w:rsidR="00D4426E" w:rsidRPr="00EF1976" w:rsidRDefault="00D4426E" w:rsidP="00875A94">
      <w:pPr>
        <w:jc w:val="center"/>
        <w:rPr>
          <w:rFonts w:ascii="Arial" w:hAnsi="Arial" w:cs="Arial"/>
          <w:color w:val="auto"/>
          <w:sz w:val="120"/>
          <w:szCs w:val="120"/>
        </w:rPr>
      </w:pPr>
    </w:p>
    <w:p w:rsidR="00D4426E" w:rsidRPr="00EF1976" w:rsidRDefault="00D4426E" w:rsidP="00875A94">
      <w:pPr>
        <w:tabs>
          <w:tab w:val="left" w:pos="206"/>
          <w:tab w:val="center" w:pos="4535"/>
        </w:tabs>
        <w:jc w:val="center"/>
        <w:rPr>
          <w:rFonts w:ascii="Arial" w:hAnsi="Arial" w:cs="Arial"/>
          <w:color w:val="auto"/>
          <w:sz w:val="144"/>
          <w:szCs w:val="144"/>
        </w:rPr>
      </w:pPr>
      <w:r w:rsidRPr="00EF1976">
        <w:rPr>
          <w:rFonts w:ascii="Arial" w:hAnsi="Arial" w:cs="Arial"/>
          <w:color w:val="auto"/>
          <w:sz w:val="120"/>
          <w:szCs w:val="120"/>
        </w:rPr>
        <w:t>VITAE</w:t>
      </w: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D4426E">
      <w:pPr>
        <w:rPr>
          <w:rFonts w:ascii="Arial" w:hAnsi="Arial" w:cs="Arial"/>
          <w:color w:val="auto"/>
        </w:rPr>
      </w:pPr>
    </w:p>
    <w:p w:rsidR="00D4426E" w:rsidRPr="00EF1976" w:rsidRDefault="00531086" w:rsidP="00531086">
      <w:pPr>
        <w:tabs>
          <w:tab w:val="left" w:pos="5498"/>
        </w:tabs>
        <w:rPr>
          <w:rFonts w:ascii="Arial" w:hAnsi="Arial" w:cs="Arial"/>
          <w:color w:val="auto"/>
          <w:sz w:val="144"/>
          <w:szCs w:val="144"/>
        </w:rPr>
      </w:pPr>
      <w:r>
        <w:rPr>
          <w:rFonts w:ascii="Arial" w:hAnsi="Arial" w:cs="Arial"/>
          <w:color w:val="auto"/>
          <w:sz w:val="144"/>
          <w:szCs w:val="144"/>
        </w:rPr>
        <w:tab/>
      </w:r>
    </w:p>
    <w:sdt>
      <w:sdtPr>
        <w:rPr>
          <w:rFonts w:ascii="Arial" w:hAnsi="Arial" w:cs="Arial"/>
          <w:color w:val="auto"/>
        </w:rPr>
        <w:alias w:val="Nombre del currículo"/>
        <w:tag w:val="Nombre del currículo"/>
        <w:id w:val="2142538285"/>
        <w:placeholder>
          <w:docPart w:val="9AED0FCF6F664ECA90BE5A0B9A2BB9FA"/>
        </w:placeholder>
        <w:docPartList>
          <w:docPartGallery w:val="Quick Parts"/>
          <w:docPartCategory w:val=" Nombre del currículo"/>
        </w:docPartList>
      </w:sdtPr>
      <w:sdtEndPr/>
      <w:sdtContent>
        <w:p w:rsidR="00531086" w:rsidRDefault="00531086">
          <w:pPr>
            <w:pStyle w:val="Sinespaciado"/>
            <w:rPr>
              <w:rFonts w:ascii="Arial" w:hAnsi="Arial" w:cs="Arial"/>
              <w:color w:val="auto"/>
              <w:sz w:val="36"/>
            </w:rPr>
          </w:pPr>
          <w:r w:rsidRPr="00531086">
            <w:rPr>
              <w:rFonts w:ascii="Arial" w:hAnsi="Arial" w:cs="Arial"/>
              <w:color w:val="auto"/>
              <w:sz w:val="36"/>
            </w:rPr>
            <w:t xml:space="preserve">Perteneciente a: </w:t>
          </w:r>
        </w:p>
        <w:p w:rsidR="00D4426E" w:rsidRPr="00531086" w:rsidRDefault="00531086">
          <w:pPr>
            <w:pStyle w:val="Sinespaciado"/>
            <w:rPr>
              <w:rFonts w:ascii="Arial" w:hAnsi="Arial" w:cs="Arial"/>
              <w:color w:val="auto"/>
              <w:sz w:val="36"/>
            </w:rPr>
          </w:pPr>
          <w:r>
            <w:rPr>
              <w:rFonts w:ascii="Arial" w:hAnsi="Arial" w:cs="Arial"/>
              <w:color w:val="auto"/>
              <w:sz w:val="36"/>
            </w:rPr>
            <w:t xml:space="preserve">                          </w:t>
          </w:r>
          <w:r w:rsidRPr="00531086">
            <w:rPr>
              <w:rFonts w:ascii="Arial" w:hAnsi="Arial" w:cs="Arial"/>
              <w:color w:val="auto"/>
              <w:sz w:val="36"/>
            </w:rPr>
            <w:t>GARCIA Adrián Gabriel</w:t>
          </w:r>
        </w:p>
        <w:tbl>
          <w:tblPr>
            <w:tblW w:w="5257" w:type="pct"/>
            <w:jc w:val="center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5"/>
            <w:gridCol w:w="5207"/>
            <w:gridCol w:w="4278"/>
          </w:tblGrid>
          <w:tr w:rsidR="00EF1976" w:rsidRPr="00EF1976" w:rsidTr="0076298B">
            <w:trPr>
              <w:trHeight w:val="1411"/>
              <w:jc w:val="center"/>
            </w:trPr>
            <w:tc>
              <w:tcPr>
                <w:tcW w:w="22" w:type="dxa"/>
                <w:tcBorders>
                  <w:top w:val="single" w:sz="6" w:space="0" w:color="9FB8CD" w:themeColor="accent2"/>
                  <w:left w:val="single" w:sz="6" w:space="0" w:color="9FB8CD" w:themeColor="accent2"/>
                  <w:bottom w:val="single" w:sz="6" w:space="0" w:color="9FB8CD" w:themeColor="accent2"/>
                  <w:right w:val="single" w:sz="6" w:space="0" w:color="9FB8CD" w:themeColor="accent2"/>
                </w:tcBorders>
                <w:shd w:val="clear" w:color="auto" w:fill="9FB8CD" w:themeFill="accent2"/>
              </w:tcPr>
              <w:p w:rsidR="00F02C1E" w:rsidRPr="00EF1976" w:rsidRDefault="00F02C1E">
                <w:pPr>
                  <w:spacing w:after="0" w:line="240" w:lineRule="auto"/>
                  <w:rPr>
                    <w:rFonts w:ascii="Arial" w:hAnsi="Arial" w:cs="Arial"/>
                    <w:color w:val="auto"/>
                  </w:rPr>
                </w:pPr>
              </w:p>
            </w:tc>
            <w:tc>
              <w:tcPr>
                <w:tcW w:w="5215" w:type="dxa"/>
                <w:tcBorders>
                  <w:top w:val="single" w:sz="6" w:space="0" w:color="9FB8CD" w:themeColor="accent2"/>
                  <w:left w:val="single" w:sz="6" w:space="0" w:color="9FB8CD" w:themeColor="accent2"/>
                  <w:bottom w:val="single" w:sz="6" w:space="0" w:color="9FB8CD" w:themeColor="accent2"/>
                  <w:right w:val="nil"/>
                </w:tcBorders>
                <w:tcMar>
                  <w:top w:w="360" w:type="dxa"/>
                  <w:left w:w="360" w:type="dxa"/>
                  <w:bottom w:w="360" w:type="dxa"/>
                  <w:right w:w="0" w:type="dxa"/>
                </w:tcMar>
              </w:tcPr>
              <w:p w:rsidR="00F02C1E" w:rsidRPr="00EF1976" w:rsidRDefault="00D4426E" w:rsidP="00F02C1E">
                <w:pPr>
                  <w:pStyle w:val="Nombre"/>
                  <w:jc w:val="left"/>
                  <w:rPr>
                    <w:rFonts w:ascii="Arial" w:hAnsi="Arial" w:cs="Arial"/>
                    <w:color w:val="auto"/>
                    <w:sz w:val="96"/>
                    <w:szCs w:val="96"/>
                  </w:rPr>
                </w:pPr>
                <w:r w:rsidRPr="00EF1976">
                  <w:rPr>
                    <w:rFonts w:ascii="Arial" w:hAnsi="Arial" w:cs="Arial"/>
                    <w:color w:val="auto"/>
                    <w:spacing w:val="10"/>
                    <w:sz w:val="96"/>
                    <w:szCs w:val="96"/>
                  </w:rPr>
                  <w:t>Adrián</w:t>
                </w:r>
                <w:r w:rsidR="00F02C1E" w:rsidRPr="00EF1976">
                  <w:rPr>
                    <w:rFonts w:ascii="Arial" w:hAnsi="Arial" w:cs="Arial"/>
                    <w:color w:val="auto"/>
                    <w:spacing w:val="10"/>
                    <w:sz w:val="96"/>
                    <w:szCs w:val="96"/>
                  </w:rPr>
                  <w:t xml:space="preserve"> Gabriel GARCIA</w:t>
                </w:r>
              </w:p>
              <w:p w:rsidR="0076298B" w:rsidRPr="00EF1976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Fecha de</w:t>
                </w:r>
              </w:p>
              <w:p w:rsidR="0076298B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Nacimiento:01/06/1996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76298B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D.N.I: 39.601.380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76298B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Nacionalidad: Argentino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76298B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Estado Civil: Soltero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F02C1E" w:rsidRDefault="0076298B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 xml:space="preserve">Domicilio: </w:t>
                </w:r>
                <w:r w:rsidR="00451381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Ejercito De Los Andes 1200</w:t>
                </w:r>
                <w:r w:rsidR="00F02C1E"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 xml:space="preserve"> Rama </w:t>
                </w:r>
                <w:r w:rsidR="008754DB"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Caída</w:t>
                </w:r>
                <w:r w:rsidR="00F02C1E"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 xml:space="preserve"> San Rafael, Mza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875A94" w:rsidRPr="00EF1976" w:rsidRDefault="00F02C1E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  <w:lang w:val="es-ES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  <w:lang w:val="es-ES"/>
                  </w:rPr>
                  <w:t xml:space="preserve">Teléfono: </w:t>
                </w:r>
              </w:p>
              <w:p w:rsidR="00F02C1E" w:rsidRDefault="00F02C1E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260</w:t>
                </w:r>
                <w:r w:rsidR="00875A94"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-</w:t>
                </w: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4020248</w:t>
                </w:r>
              </w:p>
              <w:p w:rsidR="00DA06A4" w:rsidRPr="00DA06A4" w:rsidRDefault="00DA06A4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20"/>
                    <w:szCs w:val="40"/>
                  </w:rPr>
                </w:pPr>
              </w:p>
              <w:p w:rsidR="00D4426E" w:rsidRPr="00EF1976" w:rsidRDefault="00D4426E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Alternativo:</w:t>
                </w:r>
              </w:p>
              <w:p w:rsidR="00D4426E" w:rsidRPr="00EF1976" w:rsidRDefault="00D4426E" w:rsidP="0076298B">
                <w:pPr>
                  <w:pStyle w:val="Textodedireccin"/>
                  <w:spacing w:line="240" w:lineRule="auto"/>
                  <w:jc w:val="left"/>
                  <w:rPr>
                    <w:rFonts w:ascii="Arial" w:hAnsi="Arial" w:cs="Arial"/>
                    <w:color w:val="auto"/>
                    <w:sz w:val="40"/>
                    <w:szCs w:val="40"/>
                  </w:rPr>
                </w:pP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260</w:t>
                </w:r>
                <w:r w:rsidR="00875A94"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-</w:t>
                </w:r>
                <w:r w:rsidRPr="00EF1976">
                  <w:rPr>
                    <w:rFonts w:ascii="Arial" w:hAnsi="Arial" w:cs="Arial"/>
                    <w:color w:val="auto"/>
                    <w:sz w:val="40"/>
                    <w:szCs w:val="40"/>
                  </w:rPr>
                  <w:t>4200614</w:t>
                </w:r>
              </w:p>
              <w:p w:rsidR="00875A94" w:rsidRPr="00EF1976" w:rsidRDefault="00875A94" w:rsidP="00F02C1E">
                <w:pPr>
                  <w:pStyle w:val="Textodedireccin"/>
                  <w:spacing w:line="240" w:lineRule="auto"/>
                  <w:rPr>
                    <w:rFonts w:ascii="Arial" w:hAnsi="Arial" w:cs="Arial"/>
                    <w:color w:val="auto"/>
                    <w:sz w:val="24"/>
                  </w:rPr>
                </w:pPr>
              </w:p>
            </w:tc>
            <w:tc>
              <w:tcPr>
                <w:tcW w:w="4283" w:type="dxa"/>
                <w:tcBorders>
                  <w:top w:val="single" w:sz="6" w:space="0" w:color="9FB8CD" w:themeColor="accent2"/>
                  <w:left w:val="nil"/>
                  <w:bottom w:val="single" w:sz="6" w:space="0" w:color="9FB8CD" w:themeColor="accent2"/>
                  <w:right w:val="single" w:sz="6" w:space="0" w:color="9FB8CD" w:themeColor="accent2"/>
                </w:tcBorders>
                <w:tcMar>
                  <w:top w:w="360" w:type="dxa"/>
                  <w:left w:w="360" w:type="dxa"/>
                  <w:right w:w="360" w:type="dxa"/>
                </w:tcMar>
              </w:tcPr>
              <w:p w:rsidR="00521460" w:rsidRPr="00EF1976" w:rsidRDefault="00521460">
                <w:pPr>
                  <w:spacing w:after="0" w:line="240" w:lineRule="auto"/>
                  <w:rPr>
                    <w:rFonts w:ascii="Arial" w:hAnsi="Arial" w:cs="Arial"/>
                    <w:color w:val="auto"/>
                  </w:rPr>
                </w:pPr>
              </w:p>
              <w:p w:rsidR="00521460" w:rsidRPr="00EF1976" w:rsidRDefault="008D0203" w:rsidP="00521460">
                <w:pPr>
                  <w:rPr>
                    <w:rFonts w:ascii="Arial" w:hAnsi="Arial" w:cs="Arial"/>
                    <w:color w:val="auto"/>
                  </w:rPr>
                </w:pPr>
                <w:r w:rsidRPr="00EF1976">
                  <w:rPr>
                    <w:rFonts w:ascii="Arial" w:hAnsi="Arial" w:cs="Arial"/>
                    <w:noProof/>
                    <w:color w:val="auto"/>
                  </w:rPr>
                  <w:drawing>
                    <wp:anchor distT="0" distB="0" distL="114300" distR="114300" simplePos="0" relativeHeight="251658240" behindDoc="0" locked="0" layoutInCell="1" allowOverlap="1" wp14:anchorId="028D1914" wp14:editId="7A07BD19">
                      <wp:simplePos x="0" y="0"/>
                      <wp:positionH relativeFrom="column">
                        <wp:posOffset>-54865</wp:posOffset>
                      </wp:positionH>
                      <wp:positionV relativeFrom="paragraph">
                        <wp:posOffset>293337</wp:posOffset>
                      </wp:positionV>
                      <wp:extent cx="2511974" cy="3384343"/>
                      <wp:effectExtent l="0" t="0" r="3175" b="6985"/>
                      <wp:wrapThrough wrapText="bothSides">
                        <wp:wrapPolygon edited="0">
                          <wp:start x="0" y="0"/>
                          <wp:lineTo x="0" y="21523"/>
                          <wp:lineTo x="21463" y="21523"/>
                          <wp:lineTo x="21463" y="0"/>
                          <wp:lineTo x="0" y="0"/>
                        </wp:wrapPolygon>
                      </wp:wrapThrough>
                      <wp:docPr id="1" name="Imagen 1" descr="F:\usuarios\alumno\Documentos\My Bluetooth\FB_IMG_145472955444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" descr="F:\usuarios\alumno\Documentos\My Bluetooth\FB_IMG_1454729554447.jp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246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11974" cy="33843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521460" w:rsidRPr="00EF1976" w:rsidRDefault="00521460" w:rsidP="00521460">
                <w:pPr>
                  <w:rPr>
                    <w:rFonts w:ascii="Arial" w:hAnsi="Arial" w:cs="Arial"/>
                    <w:color w:val="auto"/>
                  </w:rPr>
                </w:pPr>
              </w:p>
              <w:p w:rsidR="00F02C1E" w:rsidRPr="00EF1976" w:rsidRDefault="00F02C1E" w:rsidP="00521460">
                <w:pPr>
                  <w:jc w:val="center"/>
                  <w:rPr>
                    <w:rFonts w:ascii="Arial" w:hAnsi="Arial" w:cs="Arial"/>
                    <w:color w:val="auto"/>
                  </w:rPr>
                </w:pPr>
              </w:p>
            </w:tc>
          </w:tr>
        </w:tbl>
        <w:p w:rsidR="008C6B9D" w:rsidRPr="00EF1976" w:rsidRDefault="00B86B38">
          <w:pPr>
            <w:pStyle w:val="Sinespaciado"/>
            <w:rPr>
              <w:rFonts w:ascii="Arial" w:hAnsi="Arial" w:cs="Arial"/>
              <w:color w:val="auto"/>
            </w:rPr>
          </w:pPr>
        </w:p>
      </w:sdtContent>
    </w:sdt>
    <w:p w:rsidR="008C6B9D" w:rsidRPr="00EF1976" w:rsidRDefault="008C6B9D">
      <w:pPr>
        <w:pStyle w:val="Sinespaciado"/>
        <w:rPr>
          <w:rFonts w:ascii="Arial" w:hAnsi="Arial" w:cs="Arial"/>
          <w:color w:val="auto"/>
        </w:rPr>
      </w:pPr>
    </w:p>
    <w:tbl>
      <w:tblPr>
        <w:tblpPr w:leftFromText="141" w:rightFromText="141" w:horzAnchor="margin" w:tblpX="-292" w:tblpY="-10304"/>
        <w:tblW w:w="5318" w:type="pct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610"/>
      </w:tblGrid>
      <w:tr w:rsidR="00EF1976" w:rsidRPr="00EF1976" w:rsidTr="005D6F78">
        <w:trPr>
          <w:trHeight w:val="13801"/>
        </w:trPr>
        <w:tc>
          <w:tcPr>
            <w:tcW w:w="21" w:type="dxa"/>
            <w:shd w:val="clear" w:color="auto" w:fill="AAB0C7" w:themeFill="accent1" w:themeFillTint="99"/>
          </w:tcPr>
          <w:p w:rsidR="008C6B9D" w:rsidRPr="00EF1976" w:rsidRDefault="008C6B9D" w:rsidP="0076298B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9610" w:type="dxa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C878B0" w:rsidRPr="00EF1976" w:rsidRDefault="00C878B0" w:rsidP="0076298B">
            <w:pPr>
              <w:pStyle w:val="Seccin"/>
              <w:rPr>
                <w:rFonts w:ascii="Arial" w:hAnsi="Arial" w:cs="Arial"/>
                <w:color w:val="auto"/>
                <w:sz w:val="48"/>
                <w:szCs w:val="48"/>
                <w:lang w:val="es-ES"/>
              </w:rPr>
            </w:pPr>
          </w:p>
          <w:p w:rsidR="008C6B9D" w:rsidRPr="00EF1976" w:rsidRDefault="002A284E" w:rsidP="0076298B">
            <w:pPr>
              <w:pStyle w:val="Seccin"/>
              <w:rPr>
                <w:rFonts w:ascii="Arial" w:hAnsi="Arial" w:cs="Arial"/>
                <w:color w:val="auto"/>
                <w:sz w:val="48"/>
                <w:szCs w:val="48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48"/>
                <w:szCs w:val="48"/>
                <w:lang w:val="es-ES"/>
              </w:rPr>
              <w:t>Educación</w:t>
            </w:r>
          </w:p>
          <w:p w:rsidR="00F02C1E" w:rsidRPr="00EF1976" w:rsidRDefault="005D6F78" w:rsidP="0076298B">
            <w:p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Primario completo</w:t>
            </w:r>
            <w:r w:rsidR="00F02C1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:</w:t>
            </w:r>
            <w: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</w:t>
            </w:r>
            <w:r w:rsidR="00F02C1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de 1° a 6° Escuela Juan Benjamín Terán. Y 7° Escuela</w:t>
            </w:r>
            <w:r w:rsidR="00D4426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Jorge</w:t>
            </w:r>
            <w:r w:rsidR="00F02C1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Luis Borges</w:t>
            </w:r>
            <w:r w:rsidR="00046CBD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.</w:t>
            </w:r>
            <w:r w:rsidR="00F02C1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</w:t>
            </w:r>
          </w:p>
          <w:p w:rsidR="00F02C1E" w:rsidRPr="00EF1976" w:rsidRDefault="00F02C1E" w:rsidP="0076298B">
            <w:p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Secundario </w:t>
            </w:r>
            <w:r w:rsidR="000C73BF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completo: de 1° a 6°</w:t>
            </w:r>
            <w:r w:rsidR="00D4426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en </w:t>
            </w:r>
            <w:r w:rsidR="000C73BF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Escuela</w:t>
            </w:r>
            <w:r w:rsidR="00D4426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Técnica N° 4-124</w:t>
            </w:r>
            <w:r w:rsidR="000C73BF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</w:t>
            </w:r>
            <w:r w:rsidR="006706CA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“</w:t>
            </w:r>
            <w:r w:rsidR="000C73BF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Rey</w:t>
            </w: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naldo Merin</w:t>
            </w:r>
            <w:r w:rsidR="006706CA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”</w:t>
            </w: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.</w:t>
            </w:r>
          </w:p>
          <w:p w:rsidR="00046CBD" w:rsidRPr="00EF1976" w:rsidRDefault="00046CBD" w:rsidP="0076298B">
            <w:pPr>
              <w:pStyle w:val="Seccin"/>
              <w:rPr>
                <w:rFonts w:ascii="Arial" w:hAnsi="Arial" w:cs="Arial"/>
                <w:color w:val="auto"/>
                <w:sz w:val="48"/>
                <w:szCs w:val="48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48"/>
                <w:szCs w:val="48"/>
                <w:lang w:val="es-ES"/>
              </w:rPr>
              <w:t>Titulo</w:t>
            </w:r>
          </w:p>
          <w:p w:rsidR="00046CBD" w:rsidRPr="00EF1976" w:rsidRDefault="009D7F3A" w:rsidP="0076298B">
            <w:pPr>
              <w:rPr>
                <w:rFonts w:ascii="Arial" w:hAnsi="Arial" w:cs="Arial"/>
                <w:color w:val="auto"/>
                <w:sz w:val="32"/>
                <w:szCs w:val="36"/>
                <w:lang w:val="es-ES"/>
              </w:rPr>
            </w:pPr>
            <w:r>
              <w:rPr>
                <w:rFonts w:ascii="Arial" w:hAnsi="Arial" w:cs="Arial"/>
                <w:color w:val="auto"/>
                <w:sz w:val="32"/>
                <w:szCs w:val="36"/>
                <w:lang w:val="es-ES"/>
              </w:rPr>
              <w:t>“</w:t>
            </w:r>
            <w:r w:rsidR="006706CA" w:rsidRPr="00EF1976">
              <w:rPr>
                <w:rFonts w:ascii="Arial" w:hAnsi="Arial" w:cs="Arial"/>
                <w:color w:val="auto"/>
                <w:sz w:val="32"/>
                <w:szCs w:val="36"/>
                <w:lang w:val="es-ES"/>
              </w:rPr>
              <w:t>TÉCNICO ELECTRICISTA</w:t>
            </w:r>
            <w:r>
              <w:rPr>
                <w:rFonts w:ascii="Arial" w:hAnsi="Arial" w:cs="Arial"/>
                <w:color w:val="auto"/>
                <w:sz w:val="32"/>
                <w:szCs w:val="36"/>
                <w:lang w:val="es-ES"/>
              </w:rPr>
              <w:t xml:space="preserve"> CON ESPECIALIZACION</w:t>
            </w:r>
            <w:bookmarkStart w:id="0" w:name="_GoBack"/>
            <w:bookmarkEnd w:id="0"/>
            <w:r w:rsidR="006706CA" w:rsidRPr="00EF1976">
              <w:rPr>
                <w:rFonts w:ascii="Arial" w:hAnsi="Arial" w:cs="Arial"/>
                <w:color w:val="auto"/>
                <w:sz w:val="32"/>
                <w:szCs w:val="36"/>
                <w:lang w:val="es-ES"/>
              </w:rPr>
              <w:t xml:space="preserve"> EN AUTOMATIZACIÓN Y MANTENIMIENTO INDUSTRIAL. </w:t>
            </w:r>
          </w:p>
          <w:p w:rsidR="00C878B0" w:rsidRPr="00EF1976" w:rsidRDefault="00C878B0" w:rsidP="0076298B">
            <w:p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Basándose en los estudios realizados </w:t>
            </w:r>
            <w:r w:rsidR="006706CA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e</w:t>
            </w: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adquirido conocimientos y experiencia en:</w:t>
            </w:r>
          </w:p>
          <w:p w:rsidR="00C878B0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Electricidad (domiciliaria e industrial)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Automatización</w:t>
            </w:r>
            <w:r w:rsidR="00926DD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(PLC-Relé programable)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Electrónica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Tornería</w:t>
            </w:r>
            <w:r w:rsidR="00926DDE"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</w:t>
            </w:r>
          </w:p>
          <w:p w:rsidR="00926DDE" w:rsidRPr="00EF1976" w:rsidRDefault="00926DDE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Fresadora 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Herrería 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Mecanizado</w:t>
            </w:r>
          </w:p>
          <w:p w:rsidR="006706CA" w:rsidRPr="00EF1976" w:rsidRDefault="006706CA" w:rsidP="00C878B0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Neumática</w:t>
            </w:r>
          </w:p>
          <w:p w:rsidR="00926DDE" w:rsidRPr="00EF1976" w:rsidRDefault="006706CA" w:rsidP="00926DDE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Soldadura</w:t>
            </w:r>
          </w:p>
          <w:p w:rsidR="008C6B9D" w:rsidRPr="00EF1976" w:rsidRDefault="006706CA" w:rsidP="00926DDE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Bobinado </w:t>
            </w:r>
          </w:p>
          <w:p w:rsidR="00926DDE" w:rsidRPr="00EF1976" w:rsidRDefault="000C73BF" w:rsidP="00926DDE">
            <w:pPr>
              <w:pStyle w:val="Seccin"/>
              <w:spacing w:after="0"/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>Experiencias</w:t>
            </w:r>
            <w:r w:rsidR="00D22112">
              <w:rPr>
                <w:rFonts w:ascii="Arial" w:hAnsi="Arial" w:cs="Arial"/>
                <w:color w:val="auto"/>
                <w:sz w:val="36"/>
                <w:szCs w:val="36"/>
                <w:lang w:val="es-ES"/>
              </w:rPr>
              <w:t xml:space="preserve"> Laborales </w:t>
            </w:r>
          </w:p>
          <w:p w:rsidR="000C73BF" w:rsidRPr="00EF1976" w:rsidRDefault="00875A94" w:rsidP="00926DDE">
            <w:pPr>
              <w:pStyle w:val="Seccin"/>
              <w:spacing w:after="0"/>
              <w:rPr>
                <w:rFonts w:ascii="Arial" w:hAnsi="Arial" w:cs="Arial"/>
                <w:b w:val="0"/>
                <w:color w:val="auto"/>
                <w:sz w:val="36"/>
                <w:szCs w:val="36"/>
                <w:lang w:val="es-ES"/>
              </w:rPr>
            </w:pPr>
            <w:r w:rsidRPr="00EF1976">
              <w:rPr>
                <w:rFonts w:ascii="Arial" w:hAnsi="Arial" w:cs="Arial"/>
                <w:b w:val="0"/>
                <w:color w:val="auto"/>
                <w:sz w:val="36"/>
                <w:szCs w:val="36"/>
                <w:lang w:val="es-ES"/>
              </w:rPr>
              <w:t>E</w:t>
            </w:r>
            <w:r w:rsidR="00926DDE" w:rsidRPr="00EF1976">
              <w:rPr>
                <w:rFonts w:ascii="Arial" w:hAnsi="Arial" w:cs="Arial"/>
                <w:b w:val="0"/>
                <w:color w:val="auto"/>
                <w:sz w:val="36"/>
                <w:szCs w:val="36"/>
                <w:lang w:val="es-ES"/>
              </w:rPr>
              <w:t>lectricidad domiciliaria (particular)</w:t>
            </w:r>
          </w:p>
          <w:p w:rsidR="008C6B9D" w:rsidRPr="00EF1976" w:rsidRDefault="008C6B9D" w:rsidP="0076298B">
            <w:pPr>
              <w:pStyle w:val="Listaconvietas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auto"/>
              </w:rPr>
            </w:pPr>
          </w:p>
        </w:tc>
      </w:tr>
    </w:tbl>
    <w:p w:rsidR="008C6B9D" w:rsidRPr="00EF1976" w:rsidRDefault="008C6B9D">
      <w:pPr>
        <w:rPr>
          <w:rFonts w:ascii="Arial" w:hAnsi="Arial" w:cs="Arial"/>
          <w:color w:val="auto"/>
        </w:rPr>
      </w:pPr>
    </w:p>
    <w:sectPr w:rsidR="008C6B9D" w:rsidRPr="00EF1976">
      <w:pgSz w:w="11907" w:h="16839"/>
      <w:pgMar w:top="1440" w:right="1418" w:bottom="1440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B38" w:rsidRDefault="00B86B38">
      <w:pPr>
        <w:spacing w:after="0" w:line="240" w:lineRule="auto"/>
      </w:pPr>
      <w:r>
        <w:separator/>
      </w:r>
    </w:p>
  </w:endnote>
  <w:endnote w:type="continuationSeparator" w:id="0">
    <w:p w:rsidR="00B86B38" w:rsidRDefault="00B8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B38" w:rsidRDefault="00B86B38">
      <w:pPr>
        <w:spacing w:after="0" w:line="240" w:lineRule="auto"/>
      </w:pPr>
      <w:r>
        <w:separator/>
      </w:r>
    </w:p>
  </w:footnote>
  <w:footnote w:type="continuationSeparator" w:id="0">
    <w:p w:rsidR="00B86B38" w:rsidRDefault="00B86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6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abstractNum w:abstractNumId="10">
    <w:nsid w:val="41580EE6"/>
    <w:multiLevelType w:val="hybridMultilevel"/>
    <w:tmpl w:val="5CF6A7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DateAndTime/>
  <w:hideGrammaticalErrors/>
  <w:attachedTemplate r:id="rId1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1E"/>
    <w:rsid w:val="00046CBD"/>
    <w:rsid w:val="000C73BF"/>
    <w:rsid w:val="002A284E"/>
    <w:rsid w:val="00451381"/>
    <w:rsid w:val="004B5D7F"/>
    <w:rsid w:val="00521460"/>
    <w:rsid w:val="00531086"/>
    <w:rsid w:val="005909BE"/>
    <w:rsid w:val="005D6F78"/>
    <w:rsid w:val="005F5C6A"/>
    <w:rsid w:val="006706CA"/>
    <w:rsid w:val="00680DB5"/>
    <w:rsid w:val="006F71FD"/>
    <w:rsid w:val="0076298B"/>
    <w:rsid w:val="008119DD"/>
    <w:rsid w:val="008754DB"/>
    <w:rsid w:val="00875A94"/>
    <w:rsid w:val="008C6B9D"/>
    <w:rsid w:val="008D0203"/>
    <w:rsid w:val="00926DDE"/>
    <w:rsid w:val="009D7F3A"/>
    <w:rsid w:val="00A17A47"/>
    <w:rsid w:val="00AA3419"/>
    <w:rsid w:val="00B86B38"/>
    <w:rsid w:val="00C878B0"/>
    <w:rsid w:val="00D22112"/>
    <w:rsid w:val="00D4426E"/>
    <w:rsid w:val="00DA06A4"/>
    <w:rsid w:val="00EE4791"/>
    <w:rsid w:val="00EF1976"/>
    <w:rsid w:val="00F02C1E"/>
    <w:rsid w:val="00F44AAF"/>
    <w:rsid w:val="00F52251"/>
    <w:rsid w:val="00F9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D35F66E-1F1E-41EA-8AFE-74743A9C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basedOn w:val="Normal"/>
    <w:link w:val="SinespaciadoCar"/>
    <w:uiPriority w:val="99"/>
    <w:qFormat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semiHidden/>
    <w:unhideWhenUsed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Textoennegrita">
    <w:name w:val="Strong"/>
    <w:uiPriority w:val="22"/>
    <w:qFormat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asciiTheme="majorHAnsi" w:hAnsiTheme="majorHAnsi"/>
      <w:color w:val="9FB8CD" w:themeColor="accent2"/>
      <w:sz w:val="24"/>
      <w:szCs w:val="24"/>
    </w:rPr>
  </w:style>
  <w:style w:type="paragraph" w:styleId="Puesto">
    <w:name w:val="Title"/>
    <w:basedOn w:val="Normal"/>
    <w:link w:val="PuestoCar"/>
    <w:uiPriority w:val="10"/>
    <w:semiHidden/>
    <w:unhideWhenUsed/>
    <w:qFormat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semiHidden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Prrafodelista">
    <w:name w:val="List Paragraph"/>
    <w:basedOn w:val="Normal"/>
    <w:uiPriority w:val="34"/>
    <w:qFormat/>
    <w:rsid w:val="00C8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3082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ED0FCF6F664ECA90BE5A0B9A2BB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9D684-534D-4AA3-9977-4DF2A2E2367B}"/>
      </w:docPartPr>
      <w:docPartBody>
        <w:p w:rsidR="00670A64" w:rsidRDefault="007F7253">
          <w:pPr>
            <w:pStyle w:val="9AED0FCF6F664ECA90BE5A0B9A2BB9FA"/>
          </w:pPr>
          <w:r>
            <w:rPr>
              <w:rStyle w:val="Textodelmarcadordeposicin"/>
              <w:lang w:val="es-ES"/>
            </w:rPr>
            <w:t>Elija un bloque de creación.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FC"/>
    <w:rsid w:val="002115EE"/>
    <w:rsid w:val="00220F26"/>
    <w:rsid w:val="005201A5"/>
    <w:rsid w:val="00670A64"/>
    <w:rsid w:val="007765A0"/>
    <w:rsid w:val="007F7253"/>
    <w:rsid w:val="008710FC"/>
    <w:rsid w:val="00905938"/>
    <w:rsid w:val="00A80EB7"/>
    <w:rsid w:val="00B86C2F"/>
    <w:rsid w:val="00C13282"/>
    <w:rsid w:val="00E2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Pr>
      <w:color w:val="808080"/>
    </w:rPr>
  </w:style>
  <w:style w:type="paragraph" w:customStyle="1" w:styleId="9AED0FCF6F664ECA90BE5A0B9A2BB9FA">
    <w:name w:val="9AED0FCF6F664ECA90BE5A0B9A2BB9FA"/>
  </w:style>
  <w:style w:type="paragraph" w:customStyle="1" w:styleId="D9E9B2ADEB0847758C0BCD15B23BF3A9">
    <w:name w:val="D9E9B2ADEB0847758C0BCD15B23BF3A9"/>
  </w:style>
  <w:style w:type="paragraph" w:customStyle="1" w:styleId="26E529C2BB424031A01F5F3B358B182A">
    <w:name w:val="26E529C2BB424031A01F5F3B358B182A"/>
  </w:style>
  <w:style w:type="paragraph" w:customStyle="1" w:styleId="35614DC4186C4EA8BF6A78BEBD089F7A">
    <w:name w:val="35614DC4186C4EA8BF6A78BEBD089F7A"/>
  </w:style>
  <w:style w:type="paragraph" w:customStyle="1" w:styleId="1AF9FFE71556469C9569A6DD3E8250DC">
    <w:name w:val="1AF9FFE71556469C9569A6DD3E8250DC"/>
  </w:style>
  <w:style w:type="paragraph" w:customStyle="1" w:styleId="80DAE1275C664407AC7AC67379B07E76">
    <w:name w:val="80DAE1275C664407AC7AC67379B07E76"/>
  </w:style>
  <w:style w:type="paragraph" w:customStyle="1" w:styleId="516F072DC3C34126BFBFC7594BFB8A26">
    <w:name w:val="516F072DC3C34126BFBFC7594BFB8A26"/>
  </w:style>
  <w:style w:type="paragraph" w:customStyle="1" w:styleId="EF07A19D273A4164BCC52D6FAEA7D36B">
    <w:name w:val="EF07A19D273A4164BCC52D6FAEA7D36B"/>
  </w:style>
  <w:style w:type="paragraph" w:customStyle="1" w:styleId="Fechadesubseccin">
    <w:name w:val="Fecha de subsección"/>
    <w:basedOn w:val="Normal"/>
    <w:link w:val="Carcterdefechadesubseccin"/>
    <w:uiPriority w:val="4"/>
    <w:qFormat/>
    <w:pPr>
      <w:spacing w:after="120" w:line="240" w:lineRule="auto"/>
      <w:contextualSpacing/>
    </w:pPr>
    <w:rPr>
      <w:rFonts w:asciiTheme="majorHAnsi" w:eastAsiaTheme="minorHAnsi" w:hAnsiTheme="majorHAnsi" w:cs="Times New Roman"/>
      <w:color w:val="5B9BD5" w:themeColor="accent1"/>
      <w:sz w:val="18"/>
      <w:szCs w:val="24"/>
    </w:rPr>
  </w:style>
  <w:style w:type="character" w:customStyle="1" w:styleId="Carcterdefechadesubseccin">
    <w:name w:val="Carácter de fecha de subsección"/>
    <w:basedOn w:val="Fuentedeprrafopredeter"/>
    <w:link w:val="Fechadesubseccin"/>
    <w:uiPriority w:val="4"/>
    <w:rPr>
      <w:rFonts w:asciiTheme="majorHAnsi" w:eastAsiaTheme="minorHAnsi" w:hAnsiTheme="majorHAnsi" w:cs="Times New Roman"/>
      <w:color w:val="5B9BD5" w:themeColor="accent1"/>
      <w:sz w:val="18"/>
      <w:szCs w:val="24"/>
    </w:rPr>
  </w:style>
  <w:style w:type="paragraph" w:customStyle="1" w:styleId="A3637127A70248F9914204A6728DDBAD">
    <w:name w:val="A3637127A70248F9914204A6728DDBAD"/>
  </w:style>
  <w:style w:type="paragraph" w:customStyle="1" w:styleId="648A1CE0177A421885857F8D996CFC34">
    <w:name w:val="648A1CE0177A421885857F8D996CFC34"/>
  </w:style>
  <w:style w:type="paragraph" w:customStyle="1" w:styleId="037C05734DF9487C9EC3DD8C1B12A644">
    <w:name w:val="037C05734DF9487C9EC3DD8C1B12A644"/>
  </w:style>
  <w:style w:type="paragraph" w:customStyle="1" w:styleId="690D5E31BD554B4F8664909AF8A587EB">
    <w:name w:val="690D5E31BD554B4F8664909AF8A587EB"/>
  </w:style>
  <w:style w:type="paragraph" w:customStyle="1" w:styleId="DEE62BF1AEE04C31B370A171FE1713EE">
    <w:name w:val="DEE62BF1AEE04C31B370A171FE1713EE"/>
  </w:style>
  <w:style w:type="paragraph" w:customStyle="1" w:styleId="21F52826CA8648529F4D74C4CAED15AB">
    <w:name w:val="21F52826CA8648529F4D74C4CAED15AB"/>
  </w:style>
  <w:style w:type="paragraph" w:customStyle="1" w:styleId="90E595704D2B426EB8690DDA524343D5">
    <w:name w:val="90E595704D2B426EB8690DDA524343D5"/>
  </w:style>
  <w:style w:type="paragraph" w:customStyle="1" w:styleId="5126F033E7BA44CDA68B53393D7B5BB6">
    <w:name w:val="5126F033E7BA44CDA68B53393D7B5BB6"/>
  </w:style>
  <w:style w:type="paragraph" w:customStyle="1" w:styleId="DD8CBCD43D94418C9310582912E9393B">
    <w:name w:val="DD8CBCD43D94418C9310582912E9393B"/>
  </w:style>
  <w:style w:type="paragraph" w:customStyle="1" w:styleId="D9F94D90BCF2430A915FE3D3407F0AAF">
    <w:name w:val="D9F94D90BCF2430A915FE3D3407F0AAF"/>
    <w:rsid w:val="008710FC"/>
  </w:style>
  <w:style w:type="paragraph" w:customStyle="1" w:styleId="D0F5F4D12C554A188C4BF8237975636A">
    <w:name w:val="D0F5F4D12C554A188C4BF8237975636A"/>
    <w:rsid w:val="008710FC"/>
  </w:style>
  <w:style w:type="paragraph" w:customStyle="1" w:styleId="D256C85C305F44799E1973F560C6B9FA">
    <w:name w:val="D256C85C305F44799E1973F560C6B9FA"/>
    <w:rsid w:val="008710FC"/>
  </w:style>
  <w:style w:type="paragraph" w:customStyle="1" w:styleId="03946475F2AF444AAF9F9857F0D9CB54">
    <w:name w:val="03946475F2AF444AAF9F9857F0D9CB54"/>
    <w:rsid w:val="008710FC"/>
  </w:style>
  <w:style w:type="paragraph" w:customStyle="1" w:styleId="142193DEAD6C498F9E202E8BA20F54D1">
    <w:name w:val="142193DEAD6C498F9E202E8BA20F54D1"/>
    <w:rsid w:val="008710FC"/>
  </w:style>
  <w:style w:type="paragraph" w:customStyle="1" w:styleId="4B93563FF7054221A62788E3B8C1678B">
    <w:name w:val="4B93563FF7054221A62788E3B8C1678B"/>
    <w:rsid w:val="008710FC"/>
  </w:style>
  <w:style w:type="paragraph" w:customStyle="1" w:styleId="00B783236BE94BBA9A1866FAA667D74D">
    <w:name w:val="00B783236BE94BBA9A1866FAA667D74D"/>
    <w:rsid w:val="008710FC"/>
  </w:style>
  <w:style w:type="paragraph" w:customStyle="1" w:styleId="5D2220AB4FD24D1D9C2F6C3DBB7C3456">
    <w:name w:val="5D2220AB4FD24D1D9C2F6C3DBB7C3456"/>
    <w:rsid w:val="00871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113</TotalTime>
  <Pages>3</Pages>
  <Words>143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aumno</dc:creator>
  <cp:lastModifiedBy>alumno</cp:lastModifiedBy>
  <cp:revision>20</cp:revision>
  <dcterms:created xsi:type="dcterms:W3CDTF">2015-12-27T00:30:00Z</dcterms:created>
  <dcterms:modified xsi:type="dcterms:W3CDTF">2016-11-21T22:56:00Z</dcterms:modified>
</cp:coreProperties>
</file>